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Ocean Guard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</w:tbl>
    <w:p>
      <w:pPr>
        <w:pStyle w:val="WordBankLarge"/>
      </w:pPr>
      <w:r>
        <w:t xml:space="preserve">   smirking    </w:t>
      </w:r>
      <w:r>
        <w:t xml:space="preserve">   chanted    </w:t>
      </w:r>
      <w:r>
        <w:t xml:space="preserve">   noaded    </w:t>
      </w:r>
      <w:r>
        <w:t xml:space="preserve">   thorbbing    </w:t>
      </w:r>
      <w:r>
        <w:t xml:space="preserve">   loomed    </w:t>
      </w:r>
      <w:r>
        <w:t xml:space="preserve">   breathlessly    </w:t>
      </w:r>
      <w:r>
        <w:t xml:space="preserve">   thrashing    </w:t>
      </w:r>
      <w:r>
        <w:t xml:space="preserve">   logoon    </w:t>
      </w:r>
      <w:r>
        <w:t xml:space="preserve">   clumps    </w:t>
      </w:r>
      <w:r>
        <w:t xml:space="preserve">   restlessly    </w:t>
      </w:r>
      <w:r>
        <w:t xml:space="preserve">   anchored    </w:t>
      </w:r>
      <w:r>
        <w:t xml:space="preserve">   cassandra    </w:t>
      </w:r>
      <w:r>
        <w:t xml:space="preserve">   sputtering    </w:t>
      </w:r>
      <w:r>
        <w:t xml:space="preserve">   snorkel    </w:t>
      </w:r>
      <w:r>
        <w:t xml:space="preserve">   knobby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Ocean Guard</dc:title>
  <dcterms:created xsi:type="dcterms:W3CDTF">2021-10-11T13:37:56Z</dcterms:created>
  <dcterms:modified xsi:type="dcterms:W3CDTF">2021-10-11T13:37:56Z</dcterms:modified>
</cp:coreProperties>
</file>