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Ocean Trash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plastic lighters    </w:t>
      </w:r>
      <w:r>
        <w:t xml:space="preserve">   duct tape    </w:t>
      </w:r>
      <w:r>
        <w:t xml:space="preserve">   beer bottles    </w:t>
      </w:r>
      <w:r>
        <w:t xml:space="preserve">   beer cans    </w:t>
      </w:r>
      <w:r>
        <w:t xml:space="preserve">   buoys    </w:t>
      </w:r>
      <w:r>
        <w:t xml:space="preserve">   lobster traps    </w:t>
      </w:r>
      <w:r>
        <w:t xml:space="preserve">   plastic bottles    </w:t>
      </w:r>
      <w:r>
        <w:t xml:space="preserve">   straws    </w:t>
      </w:r>
      <w:r>
        <w:t xml:space="preserve">   plastic lids    </w:t>
      </w:r>
      <w:r>
        <w:t xml:space="preserve">   styrofoam containers    </w:t>
      </w:r>
      <w:r>
        <w:t xml:space="preserve">   candy wrappers    </w:t>
      </w:r>
      <w:r>
        <w:t xml:space="preserve">   chip bags    </w:t>
      </w:r>
      <w:r>
        <w:t xml:space="preserve">   plastic beach toys    </w:t>
      </w:r>
      <w:r>
        <w:t xml:space="preserve">   plastic bags    </w:t>
      </w:r>
      <w:r>
        <w:t xml:space="preserve">   diapers    </w:t>
      </w:r>
      <w:r>
        <w:t xml:space="preserve">   tin can    </w:t>
      </w:r>
      <w:r>
        <w:t xml:space="preserve">   glass jar    </w:t>
      </w:r>
      <w:r>
        <w:t xml:space="preserve">   cigarette butt    </w:t>
      </w:r>
      <w:r>
        <w:t xml:space="preserve">   bread bag tag    </w:t>
      </w:r>
      <w:r>
        <w:t xml:space="preserve">   oil bottle    </w:t>
      </w:r>
      <w:r>
        <w:t xml:space="preserve">   bleach bottle    </w:t>
      </w:r>
      <w:r>
        <w:t xml:space="preserve">   plastic filter    </w:t>
      </w:r>
      <w:r>
        <w:t xml:space="preserve">   tampon    </w:t>
      </w:r>
      <w:r>
        <w:t xml:space="preserve">   lobster tag    </w:t>
      </w:r>
      <w:r>
        <w:t xml:space="preserve">   ribbon    </w:t>
      </w:r>
      <w:r>
        <w:t xml:space="preserve">   balloon    </w:t>
      </w:r>
      <w:r>
        <w:t xml:space="preserve">   bait bag    </w:t>
      </w:r>
      <w:r>
        <w:t xml:space="preserve">   pop cans    </w:t>
      </w:r>
      <w:r>
        <w:t xml:space="preserve">   bottle caps    </w:t>
      </w:r>
      <w:r>
        <w:t xml:space="preserve">   tires    </w:t>
      </w:r>
      <w:r>
        <w:t xml:space="preserve">   shotgun wads    </w:t>
      </w:r>
      <w:r>
        <w:t xml:space="preserve">   shotgun shells    </w:t>
      </w:r>
      <w:r>
        <w:t xml:space="preserve">   lobster bands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Ocean Trash</dc:title>
  <dcterms:created xsi:type="dcterms:W3CDTF">2021-10-11T13:39:20Z</dcterms:created>
  <dcterms:modified xsi:type="dcterms:W3CDTF">2021-10-11T13:39:20Z</dcterms:modified>
</cp:coreProperties>
</file>