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October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be not sure of an answer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be invisible , go missing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Something  that is kept or meant to be unknown to others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Not being able to be found because it is not in the expected place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To make an idea or situation clear to someone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Continue to live after an accident or problem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Strength or energy or make someone/something do something against their will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Difficulty or problem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Scattered litter, waste, or remains of material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Something unusual or surprising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Course along which someone or something moves</w:t>
            </w:r>
          </w:p>
        </w:tc>
      </w:tr>
    </w:tbl>
    <w:p>
      <w:pPr>
        <w:pStyle w:val="WordBankSmall"/>
      </w:pPr>
      <w:r>
        <w:t xml:space="preserve">   Disappear    </w:t>
      </w:r>
      <w:r>
        <w:t xml:space="preserve">   Guesses    </w:t>
      </w:r>
      <w:r>
        <w:t xml:space="preserve">   Secret    </w:t>
      </w:r>
      <w:r>
        <w:t xml:space="preserve">   Strange    </w:t>
      </w:r>
      <w:r>
        <w:t xml:space="preserve">   Survived    </w:t>
      </w:r>
      <w:r>
        <w:t xml:space="preserve">   Trouble    </w:t>
      </w:r>
      <w:r>
        <w:t xml:space="preserve">   Explained    </w:t>
      </w:r>
      <w:r>
        <w:t xml:space="preserve">   Missing    </w:t>
      </w:r>
      <w:r>
        <w:t xml:space="preserve">   Debris    </w:t>
      </w:r>
      <w:r>
        <w:t xml:space="preserve">   Direction    </w:t>
      </w:r>
      <w:r>
        <w:t xml:space="preserve">   Force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</dc:title>
  <dcterms:created xsi:type="dcterms:W3CDTF">2021-10-11T13:38:13Z</dcterms:created>
  <dcterms:modified xsi:type="dcterms:W3CDTF">2021-10-11T13:38:13Z</dcterms:modified>
</cp:coreProperties>
</file>