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Oil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About how far down is the oil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City near Jonah Field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part of the pump people used to ride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Technology used to find oil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Product made from oil used to brush your teeth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Protects your feet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Color of sweet oil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biggest oil field in Wyoming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Protects your head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Detects H2S gas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Protects your body from 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How to get to oil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Machine that brings up oil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</dc:title>
  <dcterms:created xsi:type="dcterms:W3CDTF">2021-10-11T13:39:58Z</dcterms:created>
  <dcterms:modified xsi:type="dcterms:W3CDTF">2021-10-11T13:39:58Z</dcterms:modified>
</cp:coreProperties>
</file>