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Old Testament Books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2d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31st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26th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20th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30th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24th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4th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27th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14th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11th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17th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23d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31. </w:t>
            </w:r>
            <w:r>
              <w:t xml:space="preserve">8th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32. </w:t>
            </w:r>
            <w:r>
              <w:t xml:space="preserve">19th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33. </w:t>
            </w:r>
            <w:r>
              <w:t xml:space="preserve">18th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36. </w:t>
            </w:r>
            <w:r>
              <w:t xml:space="preserve">35th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37. </w:t>
            </w:r>
            <w:r>
              <w:t xml:space="preserve">25th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38. </w:t>
            </w:r>
            <w:r>
              <w:t xml:space="preserve">21st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29th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5th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12th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28th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38th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22d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3d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32d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16th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7th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1st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33d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37th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34th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13th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15th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10th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6th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34. </w:t>
            </w:r>
            <w:r>
              <w:t xml:space="preserve">36th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35. </w:t>
            </w:r>
            <w:r>
              <w:t xml:space="preserve">9th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Old Testament Books </dc:title>
  <dcterms:created xsi:type="dcterms:W3CDTF">2021-10-11T13:41:54Z</dcterms:created>
  <dcterms:modified xsi:type="dcterms:W3CDTF">2021-10-11T13:41:54Z</dcterms:modified>
</cp:coreProperties>
</file>