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>
      <w:pPr>
        <w:pStyle w:val="PuzzleTitle"/>
      </w:pPr>
      <w:r>
        <w:t xml:space="preserve">Old Testament People 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5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1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2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3</w:t>
            </w:r>
          </w:p>
        </w:tc>
        <w:tc>
          <w:p/>
        </w:tc>
        <w:tc>
          <w:p/>
        </w:tc>
      </w:tr>
      <w:tr>
        <w:trPr>
          <w:trHeight w:val="5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4</w:t>
            </w:r>
          </w:p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5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5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6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7</w:t>
            </w:r>
          </w:p>
        </w:tc>
      </w:tr>
      <w:tr>
        <w:trPr>
          <w:trHeight w:val="5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8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5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5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5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11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12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5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13</w:t>
            </w:r>
          </w:p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5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14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15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16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17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5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18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Medium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Medium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He built the Ark 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The Queen that visited Solomon is the Queen of: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This Prophet was taken up to Heaven in a whirlwind 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14. </w:t>
            </w:r>
            <w:r>
              <w:t xml:space="preserve">He was known as a wise King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15. </w:t>
            </w:r>
            <w:r>
              <w:t xml:space="preserve">He led his people out of slavery in Egypt 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16. </w:t>
            </w:r>
            <w:r>
              <w:t xml:space="preserve">He won the battle of Jericho by blowing horns 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17. </w:t>
            </w:r>
            <w:r>
              <w:t xml:space="preserve">The first man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18. </w:t>
            </w:r>
            <w:r>
              <w:t xml:space="preserve">So strong he brought the columns down in the temple where he was being held. </w:t>
            </w:r>
          </w:p>
        </w:tc>
        <w:tc>
          <w:p>
            <w:pPr>
              <w:pStyle w:val="CluesMedium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The wife of Abraham 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He had a coat of many colors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Was thrown into the lions den, but survived. 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He killed the Giant Goliath with a slingshot 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The father of Isaac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She was a Queen who saved her people from the wicked man Haman 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He was the first King of Israel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He was swallowed by a giant fish 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The first woman 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He escaped the fires of Sodom 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Old Testament People </dc:title>
  <dcterms:created xsi:type="dcterms:W3CDTF">2021-10-11T13:42:20Z</dcterms:created>
  <dcterms:modified xsi:type="dcterms:W3CDTF">2021-10-11T13:42:20Z</dcterms:modified>
</cp:coreProperties>
</file>