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Olympic Sports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 races in a pool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 type of football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played on a court using rackets and a ball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 points are scored by shooting in nets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 racing on a type of boat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 use arms to push a boat forward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a new a Olympic sport that is in the ocean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you have to hit a ball over a net with your hands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performed on a bike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 aim for a target with a bow and arrow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Olympic Sports</dc:title>
  <dcterms:created xsi:type="dcterms:W3CDTF">2021-10-11T13:43:20Z</dcterms:created>
  <dcterms:modified xsi:type="dcterms:W3CDTF">2021-10-11T13:43:20Z</dcterms:modified>
</cp:coreProperties>
</file>