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Olympic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</w:tbl>
    <w:p>
      <w:pPr>
        <w:pStyle w:val="WordBankLarge"/>
      </w:pPr>
      <w:r>
        <w:t xml:space="preserve">   athletics    </w:t>
      </w:r>
      <w:r>
        <w:t xml:space="preserve">   competition    </w:t>
      </w:r>
      <w:r>
        <w:t xml:space="preserve">   fun    </w:t>
      </w:r>
      <w:r>
        <w:t xml:space="preserve">   games    </w:t>
      </w:r>
      <w:r>
        <w:t xml:space="preserve">   gold    </w:t>
      </w:r>
      <w:r>
        <w:t xml:space="preserve">   medals    </w:t>
      </w:r>
      <w:r>
        <w:t xml:space="preserve">   Olympic    </w:t>
      </w:r>
      <w:r>
        <w:t xml:space="preserve">   relay    </w:t>
      </w:r>
      <w:r>
        <w:t xml:space="preserve">   rings    </w:t>
      </w:r>
      <w:r>
        <w:t xml:space="preserve">   silver    </w:t>
      </w:r>
      <w:r>
        <w:t xml:space="preserve">   stadium    </w:t>
      </w:r>
      <w:r>
        <w:t xml:space="preserve">   swimming    </w:t>
      </w:r>
      <w:r>
        <w:t xml:space="preserve">   Tokyo    </w:t>
      </w:r>
      <w:r>
        <w:t xml:space="preserve">   torch    </w:t>
      </w:r>
      <w:r>
        <w:t xml:space="preserve">   training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Olympic Word Search</dc:title>
  <dcterms:created xsi:type="dcterms:W3CDTF">2021-10-11T13:43:38Z</dcterms:created>
  <dcterms:modified xsi:type="dcterms:W3CDTF">2021-10-11T13:43:38Z</dcterms:modified>
</cp:coreProperties>
</file>