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Oncology Labs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percentage of RBCs in the blood.  When low, it is called anemia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Type of tumor marker that if present can be a sign of colorectal, ovarian, lung, thyroid, or liver cancer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type of tumor marker that can aid in the diagnosis of neuroendocrine tumor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Chemicals made by tumor cells that can be detected in blood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Used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Presence of low levels of platelets, can be a side effect of chemotherapy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protein in blood.  If elevated can be a sign of ovarian cancer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Also known as thrombocytes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type of blood cell aids to fight infection.  Can be decreased due to the effects of chemotherapy or as a result of the cancer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type of tumor marker blood test that can be used to detect prostate cancer if elevated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Oncology Labs</dc:title>
  <dcterms:created xsi:type="dcterms:W3CDTF">2021-10-11T13:44:53Z</dcterms:created>
  <dcterms:modified xsi:type="dcterms:W3CDTF">2021-10-11T13:44:53Z</dcterms:modified>
</cp:coreProperties>
</file>