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One Tree Education English：Vocabulary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头疼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家务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分钟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秋天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九月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一月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十二月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五月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七月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十一月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错误的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星期二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从未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四月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总是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云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瞎的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大海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干净的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三月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通常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六月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在……之前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圣诞节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孩子（复数）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夏天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学生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黑板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星期三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季节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二月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春天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星期一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害怕的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左边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有时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冬天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浴室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八月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Tree Education English：Vocabulary Review</dc:title>
  <dcterms:created xsi:type="dcterms:W3CDTF">2021-10-11T13:45:49Z</dcterms:created>
  <dcterms:modified xsi:type="dcterms:W3CDTF">2021-10-11T13:45:49Z</dcterms:modified>
</cp:coreProperties>
</file>