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One small place in a tree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Visiting    </w:t>
      </w:r>
      <w:r>
        <w:t xml:space="preserve">   Colony    </w:t>
      </w:r>
      <w:r>
        <w:t xml:space="preserve">   Regret    </w:t>
      </w:r>
      <w:r>
        <w:t xml:space="preserve">   Vanish    </w:t>
      </w:r>
      <w:r>
        <w:t xml:space="preserve">   Recital    </w:t>
      </w:r>
      <w:r>
        <w:t xml:space="preserve">   Broken    </w:t>
      </w:r>
      <w:r>
        <w:t xml:space="preserve">   Pupil    </w:t>
      </w:r>
      <w:r>
        <w:t xml:space="preserve">   Taken    </w:t>
      </w:r>
      <w:r>
        <w:t xml:space="preserve">   Cabin    </w:t>
      </w:r>
      <w:r>
        <w:t xml:space="preserve">   Total    </w:t>
      </w:r>
      <w:r>
        <w:t xml:space="preserve">   Music    </w:t>
      </w:r>
      <w:r>
        <w:t xml:space="preserve">   Wagon    </w:t>
      </w:r>
      <w:r>
        <w:t xml:space="preserve">   Hotel    </w:t>
      </w:r>
      <w:r>
        <w:t xml:space="preserve">   Color    </w:t>
      </w:r>
      <w:r>
        <w:t xml:space="preserve">   Given    </w:t>
      </w:r>
      <w:r>
        <w:t xml:space="preserve">   Final    </w:t>
      </w:r>
      <w:r>
        <w:t xml:space="preserve">   Solid    </w:t>
      </w:r>
      <w:r>
        <w:t xml:space="preserve">   Seven    </w:t>
      </w:r>
      <w:r>
        <w:t xml:space="preserve">   Petal    </w:t>
      </w:r>
      <w:r>
        <w:t xml:space="preserve">   Robin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 small place in a tree </dc:title>
  <dcterms:created xsi:type="dcterms:W3CDTF">2021-10-11T13:44:07Z</dcterms:created>
  <dcterms:modified xsi:type="dcterms:W3CDTF">2021-10-11T13:44:07Z</dcterms:modified>
</cp:coreProperties>
</file>