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OntskommelWoordeskat</w:t>
      </w:r>
    </w:p>
    <w:p>
      <w:pPr>
        <w:pStyle w:val="Questions"/>
      </w:pPr>
      <w:r>
        <w:t xml:space="preserve">1. LSMEELKMOMK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2. AADDP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3. VNRDIRUAEKGF </w:t>
      </w:r>
      <w:r>
        <w:rPr>
          <w:u w:val="single"/>
        </w:rPr>
        <w:t xml:space="preserve">______________________________________</w:t>
      </w:r>
    </w:p>
    <w:p>
      <w:pPr>
        <w:pStyle w:val="Questions"/>
      </w:pPr>
      <w:r>
        <w:t xml:space="preserve">4. TEBEJDTELSIEONB </w:t>
      </w:r>
      <w:r>
        <w:rPr>
          <w:u w:val="single"/>
        </w:rPr>
        <w:t xml:space="preserve">___________________________________</w:t>
      </w:r>
    </w:p>
    <w:p>
      <w:pPr>
        <w:pStyle w:val="Questions"/>
      </w:pPr>
      <w:r>
        <w:t xml:space="preserve">5. JRDOIETGTE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6. OEHDNJI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7. JLOOSIKET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8. PNKEIASIE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9. OVTLBEA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10. EARIRGTF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11. ESDNEEW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12. STGEAT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13. ETSERE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14. UGILEGVIT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15. ORMTO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16. FITSE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17. SNAATPASKLK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18. KEEROB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19. HEDEM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20. EKOKR </w:t>
      </w:r>
      <w:r>
        <w:rPr>
          <w:u w:val="single"/>
        </w:rPr>
        <w:t xml:space="preserve">_____________________________________________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OntskommelWoordeskat</dc:title>
  <dcterms:created xsi:type="dcterms:W3CDTF">2021-11-12T03:45:01Z</dcterms:created>
  <dcterms:modified xsi:type="dcterms:W3CDTF">2021-11-12T03:45:01Z</dcterms:modified>
</cp:coreProperties>
</file>