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Open Ocean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epipelagic zone is low in ______ because organic debris sinks to greater depths.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______  is the first layer of the ocean (200M down).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Habitat starts at the ocean's ____: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Phytoplankton Produces 50% of the world's ________ released into Earth's atmosphere.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area is the beginning of the ocean ______: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Undersea Mining and ________ hurt this environment: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_________ can occur from runoff pollutants that flow from rivers and streams into the ocean: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Epipelagic zone is also known as the: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______ zone lies above the epipelagic; the entire oceans surface: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Word bank: Drilling, Pelagic, EpipelagicZone, Sun, SunlightZone, oxygen, nutrients, pollution, foodchains, coast,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___ fully penetrates this zone.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Open Ocean</dc:title>
  <dcterms:created xsi:type="dcterms:W3CDTF">2021-10-11T13:45:30Z</dcterms:created>
  <dcterms:modified xsi:type="dcterms:W3CDTF">2021-10-11T13:45:30Z</dcterms:modified>
</cp:coreProperties>
</file>