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Opposites Crossword Puzzle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16</w:t>
            </w:r>
          </w:p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is the opposite of ill?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is the opposite of pull?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is the opposite of strong?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is the opposite of clean?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is the opposite or right?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is the opposite of wet?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is the opposite of down?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is the opposite of old? (age)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What is the opposite of open?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What is the opposite of sit? 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is the opposite of light?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the opposite of cold?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the opposite of full?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is the opposite of hard?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is the opposite of fast?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is the opposite of dark?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is the opposite of new?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What is the opposite of out? </w:t>
            </w:r>
          </w:p>
        </w:tc>
      </w:tr>
    </w:tbl>
    <w:p>
      <w:pPr>
        <w:pStyle w:val="WordBankSmall"/>
      </w:pPr>
      <w:r>
        <w:t xml:space="preserve">   Heavy    </w:t>
      </w:r>
      <w:r>
        <w:t xml:space="preserve">   Weak    </w:t>
      </w:r>
      <w:r>
        <w:t xml:space="preserve">   Well    </w:t>
      </w:r>
      <w:r>
        <w:t xml:space="preserve">   Young    </w:t>
      </w:r>
      <w:r>
        <w:t xml:space="preserve">   Soft    </w:t>
      </w:r>
      <w:r>
        <w:t xml:space="preserve">   Slow    </w:t>
      </w:r>
      <w:r>
        <w:t xml:space="preserve">   Wrong     </w:t>
      </w:r>
      <w:r>
        <w:t xml:space="preserve">   Dry    </w:t>
      </w:r>
      <w:r>
        <w:t xml:space="preserve">   Up    </w:t>
      </w:r>
      <w:r>
        <w:t xml:space="preserve">   Old    </w:t>
      </w:r>
      <w:r>
        <w:t xml:space="preserve">   Dirty    </w:t>
      </w:r>
      <w:r>
        <w:t xml:space="preserve">   Stand    </w:t>
      </w:r>
      <w:r>
        <w:t xml:space="preserve">   In    </w:t>
      </w:r>
      <w:r>
        <w:t xml:space="preserve">   Warm    </w:t>
      </w:r>
      <w:r>
        <w:t xml:space="preserve">   Empty    </w:t>
      </w:r>
      <w:r>
        <w:t xml:space="preserve">   Light    </w:t>
      </w:r>
      <w:r>
        <w:t xml:space="preserve">   Closed    </w:t>
      </w:r>
      <w:r>
        <w:t xml:space="preserve">   Push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Opposites Crossword Puzzle </dc:title>
  <dcterms:created xsi:type="dcterms:W3CDTF">2021-10-11T13:47:15Z</dcterms:created>
  <dcterms:modified xsi:type="dcterms:W3CDTF">2021-10-11T13:47:15Z</dcterms:modified>
</cp:coreProperties>
</file>