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Organelle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Produces energy through cellular respiration.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Contain Hydrolytic Enzymes for digestion.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Threadlike mass of DNA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all chemicals take place.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Creates protein or lipid to enter the cytoplasm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Contains food or water.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Information center of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Uses sunlight as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Site of ribosome synthesis.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Creates protein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Organelle Crossword</dc:title>
  <dcterms:created xsi:type="dcterms:W3CDTF">2021-10-11T13:46:57Z</dcterms:created>
  <dcterms:modified xsi:type="dcterms:W3CDTF">2021-10-11T13:46:57Z</dcterms:modified>
</cp:coreProperties>
</file>