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Organelle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where all chemicals take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synthesis, packages and releases concentrate proteins or lipids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produces energy through cellular respiration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moves protein, lipid and carbohydrate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supports structure and helps move synthesized proteins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creates glucose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separates cell contents from the environment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create proteins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information center of the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contains food or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for cellular division and cellular reproduction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hair like structures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protein or lipid enters the cytoplasm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contain hydrolytic enzymes for digestion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Organelle Crossword</dc:title>
  <dcterms:created xsi:type="dcterms:W3CDTF">2021-10-11T13:47:15Z</dcterms:created>
  <dcterms:modified xsi:type="dcterms:W3CDTF">2021-10-11T13:47:15Z</dcterms:modified>
</cp:coreProperties>
</file>