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Organising Sports Events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setting or conditions in which a particular activity is carried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activity or condition of striving to gain or win something by defeating or establishing superiority over others.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series of contests between a number of competitors, competing for an overall prize.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number journey's undertaken by a group of people with a particular purpose.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School, College, University setting.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event supports a learner or client in achieving a specific personal or professional goal by providing training and guidance (Two Words).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quality of being right or appropriate for a particular person, purpose, or situation.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speech or talk in which a new product, idea, or piece of work is shown and explained to an audience.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Events such as Fishing, Backpacking, Horseback Riding are most commonly found in this type of natural setting (Two Words).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Raises money to support a particular charity/organisation.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Organising Sports Events</dc:title>
  <dcterms:created xsi:type="dcterms:W3CDTF">2021-10-11T13:49:15Z</dcterms:created>
  <dcterms:modified xsi:type="dcterms:W3CDTF">2021-10-11T13:49:15Z</dcterms:modified>
</cp:coreProperties>
</file>