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Organization of Waves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type of electromagnetic wave that is used to cook or heat up food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x-ray, visible light, microwaves, and radio waves are all examples of ____ waves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type of waves that transfer energy but does not need a medium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wave is an example of a longitudinal wave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is the usual medium for sound waves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is a characteristic of waves that describes how many waves pass a fixed point in a period of time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type of wave where the particles vibrate back and forth in the same direction as the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distance between 2 crests or 2 compressions of a wave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type of wave where the particles of the medium vibrate in an up-and-down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frequency of waves is the number of waves passing a fixed point in one 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is a transverse wave that travels through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substance that a wave can travel through by vibrating the particles in the material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Organization of Waves</dc:title>
  <dcterms:created xsi:type="dcterms:W3CDTF">2021-10-11T13:48:59Z</dcterms:created>
  <dcterms:modified xsi:type="dcterms:W3CDTF">2021-10-11T13:48:59Z</dcterms:modified>
</cp:coreProperties>
</file>