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Our City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is the Sheriff of Scott County?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was our city originally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many elementary schools are in Scott County?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manufactured in out city?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our city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branch of government is the mayor?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was our city founded?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How many cars are made every day at Toyota?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town is west of Georgetown?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is the Mayor of Georgetown?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Founded our city?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town in scott county is north of Georgetown?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City</dc:title>
  <dcterms:created xsi:type="dcterms:W3CDTF">2021-10-11T13:50:56Z</dcterms:created>
  <dcterms:modified xsi:type="dcterms:W3CDTF">2021-10-11T13:50:56Z</dcterms:modified>
</cp:coreProperties>
</file>