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Our Journey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OUR HEALING PLACE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THINGS THAT SEND US BACK INTO ADDICTION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AA RULES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WHERE YOU END UP WITH DTS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______ CLEAN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OXYCODONE, MORPHINE, LORTAB, PERCOCET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FOCUSING THE MIND ON A PARTICULAR OBJECT, THOUGHT, OR ACTIVITY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CONDITION RESULTING FROM TRAUMA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WE ______ UP OUR SHAME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MANY OF US ARE ADDICTED TO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LIST OF THESE WE WRITE EVERYDAY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RACHEL HOLLIS' CRY- JUST STAND___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WE OFTEN WANT TO FEEL WHILE RECOVERING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REHAB CAN ______ YOUR LIFE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SOMETHING THAT CAN AFFECT YOUR MENTAL STATE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NEGATIVE_______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WHY WE ARE HERE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OUR ADDICTIONS AFFECT NOT ONLY OUR DAUGHTERS BUT OUR 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JUDGEMENT PEOPLE PUT ON YOU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TRUST, FAITH, OR CONFIDENCE IN SOMEONE OR SOMETHING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WHAT YOU FEEL WHEN SOBER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REFUSING TO RECOGNIZE OUR ADDICTIONS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 SUPPORT ORGANIZATION FOR ALCOHOLICS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FAMILY, MONEY, PERSONAL______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Journey</dc:title>
  <dcterms:created xsi:type="dcterms:W3CDTF">2021-10-11T13:53:27Z</dcterms:created>
  <dcterms:modified xsi:type="dcterms:W3CDTF">2021-10-11T13:53:27Z</dcterms:modified>
</cp:coreProperties>
</file>