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Our Little Mermaid!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</w:tbl>
    <w:p>
      <w:pPr>
        <w:pStyle w:val="WordBankLarge"/>
      </w:pPr>
      <w:r>
        <w:t xml:space="preserve">   granddaughter    </w:t>
      </w:r>
      <w:r>
        <w:t xml:space="preserve">   grandparents    </w:t>
      </w:r>
      <w:r>
        <w:t xml:space="preserve">   lullaby    </w:t>
      </w:r>
      <w:r>
        <w:t xml:space="preserve">   pacifier    </w:t>
      </w:r>
      <w:r>
        <w:t xml:space="preserve">   burp cloths    </w:t>
      </w:r>
      <w:r>
        <w:t xml:space="preserve">   washcloths    </w:t>
      </w:r>
      <w:r>
        <w:t xml:space="preserve">   wipes    </w:t>
      </w:r>
      <w:r>
        <w:t xml:space="preserve">   formula    </w:t>
      </w:r>
      <w:r>
        <w:t xml:space="preserve">   diaper bag    </w:t>
      </w:r>
      <w:r>
        <w:t xml:space="preserve">   diapers    </w:t>
      </w:r>
      <w:r>
        <w:t xml:space="preserve">   bassinet    </w:t>
      </w:r>
      <w:r>
        <w:t xml:space="preserve">   cradle    </w:t>
      </w:r>
      <w:r>
        <w:t xml:space="preserve">   mermaid    </w:t>
      </w:r>
      <w:r>
        <w:t xml:space="preserve">   little    </w:t>
      </w:r>
      <w:r>
        <w:t xml:space="preserve">   sleepers    </w:t>
      </w:r>
      <w:r>
        <w:t xml:space="preserve">   onesies    </w:t>
      </w:r>
      <w:r>
        <w:t xml:space="preserve">   bibs    </w:t>
      </w:r>
      <w:r>
        <w:t xml:space="preserve">   nursery    </w:t>
      </w:r>
      <w:r>
        <w:t xml:space="preserve">   blanket    </w:t>
      </w:r>
      <w:r>
        <w:t xml:space="preserve">   toys    </w:t>
      </w:r>
      <w:r>
        <w:t xml:space="preserve">   car seat    </w:t>
      </w:r>
      <w:r>
        <w:t xml:space="preserve">   Jorid    </w:t>
      </w:r>
      <w:r>
        <w:t xml:space="preserve">   Michelle    </w:t>
      </w:r>
      <w:r>
        <w:t xml:space="preserve">   Debra    </w:t>
      </w:r>
      <w:r>
        <w:t xml:space="preserve">   milk    </w:t>
      </w:r>
      <w:r>
        <w:t xml:space="preserve">   stroller    </w:t>
      </w:r>
      <w:r>
        <w:t xml:space="preserve">   crib    </w:t>
      </w:r>
      <w:r>
        <w:t xml:space="preserve">   bouncer    </w:t>
      </w:r>
      <w:r>
        <w:t xml:space="preserve">   pee    </w:t>
      </w:r>
      <w:r>
        <w:t xml:space="preserve">   poop    </w:t>
      </w:r>
      <w:r>
        <w:t xml:space="preserve">   Traci    </w:t>
      </w:r>
      <w:r>
        <w:t xml:space="preserve">   Baby Girl    </w:t>
      </w:r>
      <w:r>
        <w:t xml:space="preserve">   Diapers    </w:t>
      </w:r>
      <w:r>
        <w:t xml:space="preserve">   Bottle    </w:t>
      </w:r>
      <w:r>
        <w:t xml:space="preserve">   Alexis    </w:t>
      </w:r>
      <w:r>
        <w:t xml:space="preserve">   Shakyra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Little Mermaid!</dc:title>
  <dcterms:created xsi:type="dcterms:W3CDTF">2021-10-11T13:53:17Z</dcterms:created>
  <dcterms:modified xsi:type="dcterms:W3CDTF">2021-10-11T13:53:17Z</dcterms:modified>
</cp:coreProperties>
</file>