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Our Solar System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What is a rocky or metal object that orbits the sun and is not a planet?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are gases that surround a planet?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is any planets natural satellite?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What is a small object made mainly of ice and dust orbiting the sun?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What is the force that an object has to pull things toward it?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are bowl shaped dents in the surface of Earth, other planets, or moons?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Who is a person who uses scientific processes and is involved in the study of science?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is a round object shaped like a ball?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What is a substance that is neither a liquid or a solid?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To spin or turn in a circle on the axis.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What is the largest area between Mars and Jupiter where most asteroids are found?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What are unmanned spacecrafts that are built to travel far into space to explore the planets and stars?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What are a star and the group of planets and other objects that orbit the star?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What are loops of gas that rise from the surface of the sun?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What is a real or imaginary line through the center of a spinning object?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powerful storm of gasses on the suns surface that produce a large amount of energy.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What is a huge ball of gas in space that produces a massive amount of light and energy?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What is a rocky object orbiting the sun that is smaller than an asteroid?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is a curved path in which an object in space moves around another object?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a device that uses lenses or mirrors to create a larger image of a faraway image?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What is the amount of power?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What are dark areas on the surface of the sun?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What is a large sphere shaped object in space that orbits the sun?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Solar System</dc:title>
  <dcterms:created xsi:type="dcterms:W3CDTF">2021-10-12T20:27:03Z</dcterms:created>
  <dcterms:modified xsi:type="dcterms:W3CDTF">2021-10-12T20:27:03Z</dcterms:modified>
</cp:coreProperties>
</file>