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Overexertion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Medium"/>
      </w:pPr>
      <w:r>
        <w:t xml:space="preserve">   Pain    </w:t>
      </w:r>
      <w:r>
        <w:t xml:space="preserve">   twist    </w:t>
      </w:r>
      <w:r>
        <w:t xml:space="preserve">   Bend    </w:t>
      </w:r>
      <w:r>
        <w:t xml:space="preserve">   Movement    </w:t>
      </w:r>
      <w:r>
        <w:t xml:space="preserve">   carry    </w:t>
      </w:r>
      <w:r>
        <w:t xml:space="preserve">   Lift    </w:t>
      </w:r>
      <w:r>
        <w:t xml:space="preserve">   Stretch    </w:t>
      </w:r>
      <w:r>
        <w:t xml:space="preserve">   Injury    </w:t>
      </w:r>
      <w:r>
        <w:t xml:space="preserve">   Sprain    </w:t>
      </w:r>
      <w:r>
        <w:t xml:space="preserve">   Ergonomics    </w:t>
      </w:r>
      <w:r>
        <w:t xml:space="preserve">   strain    </w:t>
      </w:r>
      <w:r>
        <w:t xml:space="preserve">   Repetitive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Overexertion </dc:title>
  <dcterms:created xsi:type="dcterms:W3CDTF">2021-10-11T13:57:41Z</dcterms:created>
  <dcterms:modified xsi:type="dcterms:W3CDTF">2021-10-11T13:57:41Z</dcterms:modified>
</cp:coreProperties>
</file>