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PAST AND PRESENT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</w:tr>
    </w:tbl>
    <w:p>
      <w:pPr>
        <w:pStyle w:val="WordBankSmall"/>
      </w:pPr>
      <w:r>
        <w:t xml:space="preserve">   AREN'T    </w:t>
      </w:r>
      <w:r>
        <w:t xml:space="preserve">   ISN'T    </w:t>
      </w:r>
      <w:r>
        <w:t xml:space="preserve">   WEREN'T    </w:t>
      </w:r>
      <w:r>
        <w:t xml:space="preserve">   WASN'T    </w:t>
      </w:r>
      <w:r>
        <w:t xml:space="preserve">   TODAY    </w:t>
      </w:r>
      <w:r>
        <w:t xml:space="preserve">   NOW    </w:t>
      </w:r>
      <w:r>
        <w:t xml:space="preserve">   ARE    </w:t>
      </w:r>
      <w:r>
        <w:t xml:space="preserve">   IS    </w:t>
      </w:r>
      <w:r>
        <w:t xml:space="preserve">   WERE    </w:t>
      </w:r>
      <w:r>
        <w:t xml:space="preserve">   WAS    </w:t>
      </w:r>
      <w:r>
        <w:t xml:space="preserve">   LAST    </w:t>
      </w:r>
      <w:r>
        <w:t xml:space="preserve">   YESTERDAY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PAST AND PRESENT</dc:title>
  <dcterms:created xsi:type="dcterms:W3CDTF">2021-10-11T14:05:58Z</dcterms:created>
  <dcterms:modified xsi:type="dcterms:W3CDTF">2021-10-11T14:05:58Z</dcterms:modified>
</cp:coreProperties>
</file>