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PENGUINS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CARNIVORE    </w:t>
      </w:r>
      <w:r>
        <w:t xml:space="preserve">   INCUBATE    </w:t>
      </w:r>
      <w:r>
        <w:t xml:space="preserve">   HUDDLE    </w:t>
      </w:r>
      <w:r>
        <w:t xml:space="preserve">   BLUBBER    </w:t>
      </w:r>
      <w:r>
        <w:t xml:space="preserve">   HAPPY FEET    </w:t>
      </w:r>
      <w:r>
        <w:t xml:space="preserve">   WHITE    </w:t>
      </w:r>
      <w:r>
        <w:t xml:space="preserve">   BLACK    </w:t>
      </w:r>
      <w:r>
        <w:t xml:space="preserve">   SWIM    </w:t>
      </w:r>
      <w:r>
        <w:t xml:space="preserve">   HATCH    </w:t>
      </w:r>
      <w:r>
        <w:t xml:space="preserve">   EGG    </w:t>
      </w:r>
      <w:r>
        <w:t xml:space="preserve">   CREST    </w:t>
      </w:r>
      <w:r>
        <w:t xml:space="preserve">   SEABIRDS    </w:t>
      </w:r>
      <w:r>
        <w:t xml:space="preserve">   CHICK    </w:t>
      </w:r>
      <w:r>
        <w:t xml:space="preserve">   KRILL    </w:t>
      </w:r>
      <w:r>
        <w:t xml:space="preserve">   ANTARCTICA    </w:t>
      </w:r>
      <w:r>
        <w:t xml:space="preserve">   FEATHERS    </w:t>
      </w:r>
      <w:r>
        <w:t xml:space="preserve">   WADDLE    </w:t>
      </w:r>
      <w:r>
        <w:t xml:space="preserve">   TUXEDOS    </w:t>
      </w:r>
      <w:r>
        <w:t xml:space="preserve">   NESTS    </w:t>
      </w:r>
      <w:r>
        <w:t xml:space="preserve">   COLONY    </w:t>
      </w:r>
      <w:r>
        <w:t xml:space="preserve">   EMPEROR    </w:t>
      </w:r>
      <w:r>
        <w:t xml:space="preserve">   FLIPPERS    </w:t>
      </w:r>
      <w:r>
        <w:t xml:space="preserve">   SOUTH POLE    </w:t>
      </w:r>
      <w:r>
        <w:t xml:space="preserve">   WING    </w:t>
      </w:r>
      <w:r>
        <w:t xml:space="preserve">   ICE    </w:t>
      </w:r>
      <w:r>
        <w:t xml:space="preserve">   FISH    </w:t>
      </w:r>
      <w:r>
        <w:t xml:space="preserve">   COLD    </w:t>
      </w:r>
      <w:r>
        <w:t xml:space="preserve">   BEAK    </w:t>
      </w:r>
      <w:r>
        <w:t xml:space="preserve">   ROYAL    </w:t>
      </w:r>
      <w:r>
        <w:t xml:space="preserve">   CLAWS    </w:t>
      </w:r>
      <w:r>
        <w:t xml:space="preserve">   HOP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PENGUINS</dc:title>
  <dcterms:created xsi:type="dcterms:W3CDTF">2021-10-11T14:11:54Z</dcterms:created>
  <dcterms:modified xsi:type="dcterms:W3CDTF">2021-10-11T14:11:54Z</dcterms:modified>
</cp:coreProperties>
</file>