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PENGUIN DAY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</w:tr>
    </w:tbl>
    <w:p>
      <w:pPr>
        <w:pStyle w:val="WordBankSmall"/>
      </w:pPr>
      <w:r>
        <w:t xml:space="preserve">   WADDLE    </w:t>
      </w:r>
      <w:r>
        <w:t xml:space="preserve">   SWIM    </w:t>
      </w:r>
      <w:r>
        <w:t xml:space="preserve">   FLIPPER    </w:t>
      </w:r>
      <w:r>
        <w:t xml:space="preserve">   ICE    </w:t>
      </w:r>
      <w:r>
        <w:t xml:space="preserve">   FISH    </w:t>
      </w:r>
      <w:r>
        <w:t xml:space="preserve">   SEA    </w:t>
      </w:r>
      <w:r>
        <w:t xml:space="preserve">   EGG    </w:t>
      </w:r>
      <w:r>
        <w:t xml:space="preserve">   WHITE    </w:t>
      </w:r>
      <w:r>
        <w:t xml:space="preserve">   BLACK    </w:t>
      </w:r>
      <w:r>
        <w:t xml:space="preserve">   PENGUIN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PENGUIN DAY</dc:title>
  <dcterms:created xsi:type="dcterms:W3CDTF">2021-10-11T14:11:35Z</dcterms:created>
  <dcterms:modified xsi:type="dcterms:W3CDTF">2021-10-11T14:11:35Z</dcterms:modified>
</cp:coreProperties>
</file>