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POST ROOM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Medium"/>
      </w:pPr>
      <w:r>
        <w:t xml:space="preserve">   stamps    </w:t>
      </w:r>
      <w:r>
        <w:t xml:space="preserve">   circulation    </w:t>
      </w:r>
      <w:r>
        <w:t xml:space="preserve">   administration    </w:t>
      </w:r>
      <w:r>
        <w:t xml:space="preserve">   honest    </w:t>
      </w:r>
      <w:r>
        <w:t xml:space="preserve">   deliveries    </w:t>
      </w:r>
      <w:r>
        <w:t xml:space="preserve">   spelling    </w:t>
      </w:r>
      <w:r>
        <w:t xml:space="preserve">   memory    </w:t>
      </w:r>
      <w:r>
        <w:t xml:space="preserve">   courier    </w:t>
      </w:r>
      <w:r>
        <w:t xml:space="preserve">   security    </w:t>
      </w:r>
      <w:r>
        <w:t xml:space="preserve">   team    </w:t>
      </w:r>
      <w:r>
        <w:t xml:space="preserve">   deadline    </w:t>
      </w:r>
      <w:r>
        <w:t xml:space="preserve">   organised    </w:t>
      </w:r>
      <w:r>
        <w:t xml:space="preserve">   location    </w:t>
      </w:r>
      <w:r>
        <w:t xml:space="preserve">   reliable    </w:t>
      </w:r>
      <w:r>
        <w:t xml:space="preserve">   communication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ROOM </dc:title>
  <dcterms:created xsi:type="dcterms:W3CDTF">2021-10-11T14:43:21Z</dcterms:created>
  <dcterms:modified xsi:type="dcterms:W3CDTF">2021-10-11T14:43:21Z</dcterms:modified>
</cp:coreProperties>
</file>