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PPE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Hearing Loss    </w:t>
      </w:r>
      <w:r>
        <w:t xml:space="preserve">   Hand Protection    </w:t>
      </w:r>
      <w:r>
        <w:t xml:space="preserve">   PPE    </w:t>
      </w:r>
      <w:r>
        <w:t xml:space="preserve">   Hi-Vis Vest    </w:t>
      </w:r>
      <w:r>
        <w:t xml:space="preserve">   Hard Hat    </w:t>
      </w:r>
      <w:r>
        <w:t xml:space="preserve">   Apron    </w:t>
      </w:r>
      <w:r>
        <w:t xml:space="preserve">   Welding Gloves    </w:t>
      </w:r>
      <w:r>
        <w:t xml:space="preserve">   Welding Helmet    </w:t>
      </w:r>
      <w:r>
        <w:t xml:space="preserve">   Rubber Boots    </w:t>
      </w:r>
      <w:r>
        <w:t xml:space="preserve">   Rain suit    </w:t>
      </w:r>
      <w:r>
        <w:t xml:space="preserve">   Face Shield    </w:t>
      </w:r>
      <w:r>
        <w:t xml:space="preserve">   Knee Pads    </w:t>
      </w:r>
      <w:r>
        <w:t xml:space="preserve">   Safety Glasses    </w:t>
      </w:r>
      <w:r>
        <w:t xml:space="preserve">   Safety Gloves    </w:t>
      </w:r>
      <w:r>
        <w:t xml:space="preserve">   Ear Plugs    </w:t>
      </w:r>
      <w:r>
        <w:t xml:space="preserve">   Respirator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PPE</dc:title>
  <dcterms:created xsi:type="dcterms:W3CDTF">2021-11-02T03:54:07Z</dcterms:created>
  <dcterms:modified xsi:type="dcterms:W3CDTF">2021-11-02T03:54:07Z</dcterms:modified>
</cp:coreProperties>
</file>