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PRINCE COLLABORATIONS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MAVIS STAPLES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APOLLONIA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MADONNA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JANELLE MONAE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WENDY &amp; LISA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SHEENA EASTON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STEVIE WONDER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ROSIE GAINES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SHEILA 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PATTI LABELLE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3RDEYEGIRL, LIZZO &amp; SOPHIA ERIS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KATE BUSH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PAULA ABDUL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PRINCE COLLABORATIONS</dc:title>
  <dcterms:created xsi:type="dcterms:W3CDTF">2021-10-11T14:52:24Z</dcterms:created>
  <dcterms:modified xsi:type="dcterms:W3CDTF">2021-10-11T14:52:24Z</dcterms:modified>
</cp:coreProperties>
</file>