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PROJECT 3, UNIT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tichý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zmizet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dcera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vzrušující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svatba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dvojčata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zahradník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smetí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neteř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věda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nudný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úžasný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ve skutečnosti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už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zlobivý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synovec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3, UNIT 1</dc:title>
  <dcterms:created xsi:type="dcterms:W3CDTF">2021-10-11T14:54:35Z</dcterms:created>
  <dcterms:modified xsi:type="dcterms:W3CDTF">2021-10-11T14:54:35Z</dcterms:modified>
</cp:coreProperties>
</file>