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PSR 6th Grade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Fr Jeremy    </w:t>
      </w:r>
      <w:r>
        <w:t xml:space="preserve">   communion    </w:t>
      </w:r>
      <w:r>
        <w:t xml:space="preserve">   infallibility    </w:t>
      </w:r>
      <w:r>
        <w:t xml:space="preserve">   church    </w:t>
      </w:r>
      <w:r>
        <w:t xml:space="preserve">   original sin    </w:t>
      </w:r>
      <w:r>
        <w:t xml:space="preserve">   salvation history    </w:t>
      </w:r>
      <w:r>
        <w:t xml:space="preserve">   trinity    </w:t>
      </w:r>
      <w:r>
        <w:t xml:space="preserve">   grace    </w:t>
      </w:r>
      <w:r>
        <w:t xml:space="preserve">   ecumenical movement    </w:t>
      </w:r>
      <w:r>
        <w:t xml:space="preserve">   conscience    </w:t>
      </w:r>
      <w:r>
        <w:t xml:space="preserve">   transubstantiation    </w:t>
      </w:r>
      <w:r>
        <w:t xml:space="preserve">   revelation    </w:t>
      </w:r>
      <w:r>
        <w:t xml:space="preserve">   Paschal mystery    </w:t>
      </w:r>
      <w:r>
        <w:t xml:space="preserve">   Magisterium    </w:t>
      </w:r>
      <w:r>
        <w:t xml:space="preserve">   sacrament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PSR 6th Grade</dc:title>
  <dcterms:created xsi:type="dcterms:W3CDTF">2021-10-11T14:59:27Z</dcterms:created>
  <dcterms:modified xsi:type="dcterms:W3CDTF">2021-10-11T14:59:27Z</dcterms:modified>
</cp:coreProperties>
</file>