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Pamela E. Bridgewater (born April 14, 1947)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</w:tbl>
    <w:p>
      <w:pPr>
        <w:pStyle w:val="WordBankLarge"/>
      </w:pPr>
      <w:r>
        <w:t xml:space="preserve">   African Affairs    </w:t>
      </w:r>
      <w:r>
        <w:t xml:space="preserve">   Ambassador    </w:t>
      </w:r>
      <w:r>
        <w:t xml:space="preserve">   Apartheid    </w:t>
      </w:r>
      <w:r>
        <w:t xml:space="preserve">   Assistant Secretary    </w:t>
      </w:r>
      <w:r>
        <w:t xml:space="preserve">   Bank Teller    </w:t>
      </w:r>
      <w:r>
        <w:t xml:space="preserve">   Benin    </w:t>
      </w:r>
      <w:r>
        <w:t xml:space="preserve">   Brussels    </w:t>
      </w:r>
      <w:r>
        <w:t xml:space="preserve">   Consul General    </w:t>
      </w:r>
      <w:r>
        <w:t xml:space="preserve">   Countries    </w:t>
      </w:r>
      <w:r>
        <w:t xml:space="preserve">   Development    </w:t>
      </w:r>
      <w:r>
        <w:t xml:space="preserve">   Diplomat    </w:t>
      </w:r>
      <w:r>
        <w:t xml:space="preserve">   Durban    </w:t>
      </w:r>
      <w:r>
        <w:t xml:space="preserve">   Jamaica    </w:t>
      </w:r>
      <w:r>
        <w:t xml:space="preserve">   Member    </w:t>
      </w:r>
      <w:r>
        <w:t xml:space="preserve">   Nassau Bahamas    </w:t>
      </w:r>
      <w:r>
        <w:t xml:space="preserve">   Nelson Mandela    </w:t>
      </w:r>
      <w:r>
        <w:t xml:space="preserve">   President    </w:t>
      </w:r>
      <w:r>
        <w:t xml:space="preserve">   Pretoria    </w:t>
      </w:r>
      <w:r>
        <w:t xml:space="preserve">   Relationships    </w:t>
      </w:r>
      <w:r>
        <w:t xml:space="preserve">   Residence    </w:t>
      </w:r>
      <w:r>
        <w:t xml:space="preserve">   Teacher    </w:t>
      </w:r>
      <w:r>
        <w:t xml:space="preserve">   Trumpet Player    </w:t>
      </w:r>
      <w:r>
        <w:t xml:space="preserve">   U.S. Foreign Service    </w:t>
      </w:r>
      <w:r>
        <w:t xml:space="preserve">   West Africia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Pamela E. Bridgewater (born April 14, 1947)</dc:title>
  <dcterms:created xsi:type="dcterms:W3CDTF">2021-10-11T14:01:00Z</dcterms:created>
  <dcterms:modified xsi:type="dcterms:W3CDTF">2021-10-11T14:01:00Z</dcterms:modified>
</cp:coreProperties>
</file>