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Pandemic Survival: A Character Guide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Hubris's antonym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close cousin of sympathy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Thankfulness for even the smallest of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Character often attributed to saints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Akin to Lovingkindness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Problem solving ability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opposite of negativity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the lion lacked in the Wizard of Oz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Abiding belief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Balance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Strength for the long haul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Yielding to what cannot be changed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the three wise men embodied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Pandemic Survival: A Character Guide</dc:title>
  <dcterms:created xsi:type="dcterms:W3CDTF">2021-10-11T14:01:20Z</dcterms:created>
  <dcterms:modified xsi:type="dcterms:W3CDTF">2021-10-11T14:01:20Z</dcterms:modified>
</cp:coreProperties>
</file>