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Paralegal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request that a judge make a ruling or take some other 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Action by a court clerk noting that the defendant has failed to file a proper response to the compliant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person appointed by a court to represent a minor or incompetent for purpose of some litigation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Returning property to the original owner where fairness requires that it be done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Previously adjudged action or decision on a same or similar point, serving as a rule or example for present guidance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Award, settlement or agreement out o a non martial relationship of parties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Questioning by a party or his attorney of an adverse party or a witness called by a adverse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authorized act of physically destroying, in files, computers or other despositories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written or printed document prepared by the lawyers on each side of a dispute and submitted to the court in support of their arguments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statement under penalty of prejury that certain facts are true or believed to be true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Paralegal Vocabulary</dc:title>
  <dcterms:created xsi:type="dcterms:W3CDTF">2021-10-11T14:00:37Z</dcterms:created>
  <dcterms:modified xsi:type="dcterms:W3CDTF">2021-10-11T14:00:37Z</dcterms:modified>
</cp:coreProperties>
</file>