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Paricutin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old is the Paricutin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many square miles did the lava cover?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Country did Paricutin happen 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It final height was more than 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How many earthquakes happened during this volcano?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town was sprayed over with ash?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Within a year of it growing, it reached around ______ meters.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After 1952, the volcano became 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is the ________ volcano.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Happened in what hemisphere?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At first it was the size of a 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Continued to erupt for approximately ________ years?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Lava cools and hardens to form a hard rock called 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It is part of a volcano lineup called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found out about Paricutin?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Paricutin</dc:title>
  <dcterms:created xsi:type="dcterms:W3CDTF">2021-10-11T14:01:15Z</dcterms:created>
  <dcterms:modified xsi:type="dcterms:W3CDTF">2021-10-11T14:01:15Z</dcterms:modified>
</cp:coreProperties>
</file>