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Partiċipju Attiv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Stampa 10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Stampa 1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Stampa 2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Stampa 5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Stampa 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Stampa 9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Stampa 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Stampa 3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Stampa 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Stampa 7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Partiċipju Attiv</dc:title>
  <dcterms:created xsi:type="dcterms:W3CDTF">2021-10-11T14:03:12Z</dcterms:created>
  <dcterms:modified xsi:type="dcterms:W3CDTF">2021-10-11T14:03:12Z</dcterms:modified>
</cp:coreProperties>
</file>