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</w:t>
            </w:r>
          </w:p>
        </w:tc>
        <w:tc>
          <w:p>
            <w:pPr>
              <w:jc w:val="center"/>
              <w:pStyle w:val="NameDatePeriod"/>
            </w:pPr>
            <w:r>
              <w:t xml:space="preserve">Date: 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Period: _______</w:t>
            </w:r>
          </w:p>
        </w:tc>
      </w:tr>
    </w:tbl>
    <w:p>
      <w:pPr>
        <w:pStyle w:val="PuzzleTitle"/>
      </w:pPr>
      <w:r>
        <w:t xml:space="preserve">Parts of Circles Crossword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An arc of a circle having measure greater than or equal to (radians)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A straight line that cuts a curve in two or more parts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A straight line that touched the curve from outside the circle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A straight line segment who's endpoints are both in the circle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A straight line in a circle from the center to the circumference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An arc of a circle having measure less than or equal to (radians)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A closed segment of a differentiable curve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What is a round plane in which a center point is equidistant from the circumferance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A line that runs from one end of a circle to the other in a straight line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The point where the tangent line touches the circle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Two chords that share an endpoint which forms the vertex. The other endpoints form the intercepted arc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An angle with endpoints on the circumferance and the vertex in the center, it also determines the Arc.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Half of a circle or its circumferance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Parts of Circles Crossword</dc:title>
  <dcterms:created xsi:type="dcterms:W3CDTF">2021-10-11T14:02:57Z</dcterms:created>
  <dcterms:modified xsi:type="dcterms:W3CDTF">2021-10-11T14:02:57Z</dcterms:modified>
</cp:coreProperties>
</file>