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Parts of the Cell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chromosomes don't divide this is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Smooth endoplasmic reticulum is free of what?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area is where cellular respiration occurs.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part of a cell is only found in plants and helps protect and maintain shape?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Part of a cell that carries all the genetic material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type of cell contains a membrane closed nucleus?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type of cell does not contain organelles?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This part of the endomembrane system recycles cellular material.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Cilia and flagella make up what part of a cytoskeleton?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part of the endomembrane system synthesises polysaccharides.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is where photosynthesis occurs. </w:t>
            </w:r>
          </w:p>
        </w:tc>
      </w:tr>
    </w:tbl>
    <w:p>
      <w:pPr>
        <w:pStyle w:val="WordBankMedium"/>
      </w:pPr>
      <w:r>
        <w:t xml:space="preserve">   prokaryotic cell    </w:t>
      </w:r>
      <w:r>
        <w:t xml:space="preserve">   Nucleus     </w:t>
      </w:r>
      <w:r>
        <w:t xml:space="preserve">   chromatin     </w:t>
      </w:r>
      <w:r>
        <w:t xml:space="preserve">   eukaryotic cell    </w:t>
      </w:r>
      <w:r>
        <w:t xml:space="preserve">   ribosomes     </w:t>
      </w:r>
      <w:r>
        <w:t xml:space="preserve">   golgi apparatus    </w:t>
      </w:r>
      <w:r>
        <w:t xml:space="preserve">   lysosome     </w:t>
      </w:r>
      <w:r>
        <w:t xml:space="preserve">   Mitochondria     </w:t>
      </w:r>
      <w:r>
        <w:t xml:space="preserve">   Cell wall     </w:t>
      </w:r>
      <w:r>
        <w:t xml:space="preserve">   Microtubules     </w:t>
      </w:r>
      <w:r>
        <w:t xml:space="preserve">   Chloroplast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Parts of the Cell </dc:title>
  <dcterms:created xsi:type="dcterms:W3CDTF">2021-10-11T14:04:47Z</dcterms:created>
  <dcterms:modified xsi:type="dcterms:W3CDTF">2021-10-11T14:04:47Z</dcterms:modified>
</cp:coreProperties>
</file>