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Pasatiempos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ó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ó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ó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ó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ó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ó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ó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ó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ó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ó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ó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ó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ó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ó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ó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ó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ó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</w:tbl>
    <w:p>
      <w:pPr>
        <w:pStyle w:val="WordBankLarge"/>
      </w:pPr>
      <w:r>
        <w:t xml:space="preserve">   practico la natación    </w:t>
      </w:r>
      <w:r>
        <w:t xml:space="preserve">   una vez al semana    </w:t>
      </w:r>
      <w:r>
        <w:t xml:space="preserve">   también    </w:t>
      </w:r>
      <w:r>
        <w:t xml:space="preserve">   pero    </w:t>
      </w:r>
      <w:r>
        <w:t xml:space="preserve">   nunca    </w:t>
      </w:r>
      <w:r>
        <w:t xml:space="preserve">   siempre    </w:t>
      </w:r>
      <w:r>
        <w:t xml:space="preserve">   a veces    </w:t>
      </w:r>
      <w:r>
        <w:t xml:space="preserve">   normalmente    </w:t>
      </w:r>
      <w:r>
        <w:t xml:space="preserve">   escucho musica    </w:t>
      </w:r>
      <w:r>
        <w:t xml:space="preserve">   bailo salsa    </w:t>
      </w:r>
      <w:r>
        <w:t xml:space="preserve">   juego con videojuegos    </w:t>
      </w:r>
      <w:r>
        <w:t xml:space="preserve">   hago deportes    </w:t>
      </w:r>
      <w:r>
        <w:t xml:space="preserve">   hago los deberes    </w:t>
      </w:r>
      <w:r>
        <w:t xml:space="preserve">   voy al cine    </w:t>
      </w:r>
      <w:r>
        <w:t xml:space="preserve">   leo revistas    </w:t>
      </w:r>
      <w:r>
        <w:t xml:space="preserve">   leo libros    </w:t>
      </w:r>
      <w:r>
        <w:t xml:space="preserve">   veo la televisión    </w:t>
      </w:r>
      <w:r>
        <w:t xml:space="preserve">   ¿Qué haces?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Pasatiempos</dc:title>
  <dcterms:created xsi:type="dcterms:W3CDTF">2022-01-25T03:44:30Z</dcterms:created>
  <dcterms:modified xsi:type="dcterms:W3CDTF">2022-01-25T03:44:30Z</dcterms:modified>
</cp:coreProperties>
</file>