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Passover Crossword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4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6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7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8</w:t>
            </w:r>
          </w:p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Name of the book we read at Passover.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What is the green vegetable called?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What is the roasted shank bone called?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What is the mixture of chopped up apples called?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Moses said this phrase to Pharoah (4 words).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What is the bitter herb called?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15. </w:t>
            </w:r>
            <w:r>
              <w:t xml:space="preserve">Number of plagues.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Demanded each son of Israelites to be removed.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Jews crossed this body of water (2 words).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Holiday of freedom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Jews were _________ before freedom.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Abandoned in a basket  on a lake and grew up to be a prince.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What is the roasted egg called?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Moses thought he was an  __________ but he was Jewish.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Hebrew word for Passover.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Passover Crossword</dc:title>
  <dcterms:created xsi:type="dcterms:W3CDTF">2021-10-11T14:05:17Z</dcterms:created>
  <dcterms:modified xsi:type="dcterms:W3CDTF">2021-10-11T14:05:17Z</dcterms:modified>
</cp:coreProperties>
</file>