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Patients With Eye and Vision Disorders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progressive opacity of the lens of the eye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Presbyopia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refractive error due to an irregularity in the curvature of the cornea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AMD, the dry type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farsightedness; light rays focus behind the retina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The optic nerve (CN II)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nearsightedness; light rays focus in front of the retina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photophobia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drooping eyelid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retinal detachment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involuntary oscillation of the eyeball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astigmatism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ocular pain on exposure to light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glaucoma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highly vascularized pigmented collection of fibers that give the eye color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hyperopia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transmits impulses from the retina to the occipital lobe of the brain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nystagmus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interferes with the ability to adequately focus and is the factor, requiring some form of corrective lenses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ptosis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group of ocular conditions characterized by elevated IOP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The iris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Patients may report the sensation of a shade or curtain coming across the vision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AMD, the wet type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outer layers of the retina slowly break down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myopia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may have an abrupt onset and is more damaging to the vision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cataract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Patients With Eye and Vision Disorders</dc:title>
  <dcterms:created xsi:type="dcterms:W3CDTF">2021-10-11T14:07:36Z</dcterms:created>
  <dcterms:modified xsi:type="dcterms:W3CDTF">2021-10-11T14:07:36Z</dcterms:modified>
</cp:coreProperties>
</file>