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Paul Before Agrippa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Paul told the rulers he believed in all of God's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Agrippa said Paul almost persuaded him to become a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Paul couldn't go see the people he wanted to talk to, he sent them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Paul told Agrippa and the others how Jesus appeared to him on the road to where?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 was the apostle in our story?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How many years did Felix keep Paul in jail?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Jewish leaders made what kind of charges against Paul?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We can teach others by inviting them to what with us?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word Christian means we belong to who?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Festus knew the charges against Paul were false and said he was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Herod ___________ and his sister  came to question Paul.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Paul was put where many times during his journeys?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Festus' house was a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God's promises were fulfilled through who?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Paul Before Agrippa</dc:title>
  <dcterms:created xsi:type="dcterms:W3CDTF">2021-10-11T14:07:19Z</dcterms:created>
  <dcterms:modified xsi:type="dcterms:W3CDTF">2021-10-11T14:07:19Z</dcterms:modified>
</cp:coreProperties>
</file>