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Paycheck Stug</w:t>
      </w:r>
    </w:p>
    <w:p>
      <w:pPr>
        <w:pStyle w:val="Questions"/>
      </w:pPr>
      <w:r>
        <w:t xml:space="preserve">1. UTBS </w:t>
      </w:r>
      <w:r>
        <w:rPr>
          <w:u w:val="single"/>
        </w:rPr>
        <w:t xml:space="preserve">______________________________________________</w:t>
      </w:r>
    </w:p>
    <w:p>
      <w:pPr>
        <w:pStyle w:val="Questions"/>
      </w:pPr>
      <w:r>
        <w:t xml:space="preserve">2. DMCAEIRE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3. YAP CEKCH </w:t>
      </w:r>
      <w:r>
        <w:rPr>
          <w:u w:val="single"/>
        </w:rPr>
        <w:t xml:space="preserve">_________________________________________</w:t>
      </w:r>
    </w:p>
    <w:p>
      <w:pPr>
        <w:pStyle w:val="Questions"/>
      </w:pPr>
      <w:r>
        <w:t xml:space="preserve">4. YDT </w:t>
      </w:r>
      <w:r>
        <w:rPr>
          <w:u w:val="single"/>
        </w:rPr>
        <w:t xml:space="preserve">_______________________________________________</w:t>
      </w:r>
    </w:p>
    <w:p>
      <w:pPr>
        <w:pStyle w:val="Questions"/>
      </w:pPr>
      <w:r>
        <w:t xml:space="preserve">5. ATX </w:t>
      </w:r>
      <w:r>
        <w:rPr>
          <w:u w:val="single"/>
        </w:rPr>
        <w:t xml:space="preserve">_______________________________________________</w:t>
      </w:r>
    </w:p>
    <w:p>
      <w:pPr>
        <w:pStyle w:val="Questions"/>
      </w:pPr>
      <w:r>
        <w:t xml:space="preserve">6. NCUTRER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7. SGSRO PYA </w:t>
      </w:r>
      <w:r>
        <w:rPr>
          <w:u w:val="single"/>
        </w:rPr>
        <w:t xml:space="preserve">_________________________________________</w:t>
      </w:r>
    </w:p>
    <w:p>
      <w:pPr>
        <w:pStyle w:val="Questions"/>
      </w:pPr>
      <w:r>
        <w:t xml:space="preserve">8. ANIENGSR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9. TNE YPA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10. TNIOUCDED </w:t>
      </w:r>
      <w:r>
        <w:rPr>
          <w:u w:val="single"/>
        </w:rPr>
        <w:t xml:space="preserve">_________________________________________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Paycheck Stug</dc:title>
  <dcterms:created xsi:type="dcterms:W3CDTF">2021-10-11T14:09:19Z</dcterms:created>
  <dcterms:modified xsi:type="dcterms:W3CDTF">2021-10-11T14:09:19Z</dcterms:modified>
</cp:coreProperties>
</file>