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Payment Methods</w:t>
      </w:r>
    </w:p>
    <w:p>
      <w:pPr>
        <w:pStyle w:val="Questions"/>
      </w:pPr>
      <w:r>
        <w:t xml:space="preserve">1. CRIEDT ITEBD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2. PSIEW CDAR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3. DNAGSTIN DORRE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4. HEUECQ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LNIONE CDRA YMENTAP </w:t>
      </w:r>
      <w:r>
        <w:rPr>
          <w:u w:val="single"/>
        </w:rPr>
        <w:t xml:space="preserve">_______________________________</w:t>
      </w:r>
    </w:p>
    <w:p>
      <w:pPr>
        <w:pStyle w:val="Questions"/>
      </w:pPr>
      <w:r>
        <w:t xml:space="preserve">6. VREO THE OHPNE CDRA ENYPATM </w:t>
      </w:r>
      <w:r>
        <w:rPr>
          <w:u w:val="single"/>
        </w:rPr>
        <w:t xml:space="preserve">_______________________</w:t>
      </w:r>
    </w:p>
    <w:p>
      <w:pPr>
        <w:pStyle w:val="Questions"/>
      </w:pPr>
      <w:r>
        <w:t xml:space="preserve">7. CBSA NEFRSTAR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8. POST CIFFOE OIRG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9. AHSC TO LAOLC MRGAENA </w:t>
      </w:r>
      <w:r>
        <w:rPr>
          <w:u w:val="single"/>
        </w:rPr>
        <w:t xml:space="preserve">_____________________________</w:t>
      </w:r>
    </w:p>
    <w:p>
      <w:pPr>
        <w:pStyle w:val="Questions"/>
      </w:pPr>
      <w:r>
        <w:t xml:space="preserve">10. USOIHGN ENEFBTI 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11. RESLIAVNU ICETRD </w:t>
      </w:r>
      <w:r>
        <w:rPr>
          <w:u w:val="single"/>
        </w:rPr>
        <w:t xml:space="preserve">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Methods</dc:title>
  <dcterms:created xsi:type="dcterms:W3CDTF">2021-10-11T14:09:27Z</dcterms:created>
  <dcterms:modified xsi:type="dcterms:W3CDTF">2021-10-11T14:09:27Z</dcterms:modified>
</cp:coreProperties>
</file>