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Pedicure Vocab Puzzle 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used to moisturize and hydrate the skin when performing foot massage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used to sanitize feet before placing them in the basin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removes product from jars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 used to remove polish and oils from the nail plate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open toed sandals worn instead of shoes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consists of comfortable client chair arm rests a foot rest and stool for nail tech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a granular substance with grainy or rough texture that help remove dead skin cells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the cosmetic care of feet and toenails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used to trim toenails rather than cuticles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 used to separate toes during the polishing steps of the pedicure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used to remove dry flaky skin and to smooth calluses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a metal instrument used to smooth edges of the toenail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a gentile soap solution used to cleanse deodorize sanitize and soften the feet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metal instrument that holds a blade for cutting calluses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spoon shaped used to remove debris from nail margins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Pedicure Vocab Puzzle </dc:title>
  <dcterms:created xsi:type="dcterms:W3CDTF">2021-10-11T14:10:51Z</dcterms:created>
  <dcterms:modified xsi:type="dcterms:W3CDTF">2021-10-11T14:10:51Z</dcterms:modified>
</cp:coreProperties>
</file>