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Penguin Chicks-Spelling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Large"/>
      </w:pPr>
      <w:r>
        <w:t xml:space="preserve">   innocent    </w:t>
      </w:r>
      <w:r>
        <w:t xml:space="preserve">   tradition    </w:t>
      </w:r>
      <w:r>
        <w:t xml:space="preserve">   climate    </w:t>
      </w:r>
      <w:r>
        <w:t xml:space="preserve">   spinach    </w:t>
      </w:r>
      <w:r>
        <w:t xml:space="preserve">   resident    </w:t>
      </w:r>
      <w:r>
        <w:t xml:space="preserve">   salad    </w:t>
      </w:r>
      <w:r>
        <w:t xml:space="preserve">   camel    </w:t>
      </w:r>
      <w:r>
        <w:t xml:space="preserve">   tulip    </w:t>
      </w:r>
      <w:r>
        <w:t xml:space="preserve">   robot    </w:t>
      </w:r>
      <w:r>
        <w:t xml:space="preserve">   focus    </w:t>
      </w:r>
      <w:r>
        <w:t xml:space="preserve">   pupil    </w:t>
      </w:r>
      <w:r>
        <w:t xml:space="preserve">   lemon    </w:t>
      </w:r>
      <w:r>
        <w:t xml:space="preserve">   female    </w:t>
      </w:r>
      <w:r>
        <w:t xml:space="preserve">   rapid    </w:t>
      </w:r>
      <w:r>
        <w:t xml:space="preserve">   silent    </w:t>
      </w:r>
      <w:r>
        <w:t xml:space="preserve">   music    </w:t>
      </w:r>
      <w:r>
        <w:t xml:space="preserve">   wagon    </w:t>
      </w:r>
      <w:r>
        <w:t xml:space="preserve">   even    </w:t>
      </w:r>
      <w:r>
        <w:t xml:space="preserve">   pilot    </w:t>
      </w:r>
      <w:r>
        <w:t xml:space="preserve">   finish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Penguin Chicks-Spelling</dc:title>
  <dcterms:created xsi:type="dcterms:W3CDTF">2021-10-11T14:10:39Z</dcterms:created>
  <dcterms:modified xsi:type="dcterms:W3CDTF">2021-10-11T14:10:39Z</dcterms:modified>
</cp:coreProperties>
</file>