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Penguin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Waddle    </w:t>
      </w:r>
      <w:r>
        <w:t xml:space="preserve">   Swim    </w:t>
      </w:r>
      <w:r>
        <w:t xml:space="preserve">   Rockhopper    </w:t>
      </w:r>
      <w:r>
        <w:t xml:space="preserve">   Penguin    </w:t>
      </w:r>
      <w:r>
        <w:t xml:space="preserve">   Ocean    </w:t>
      </w:r>
      <w:r>
        <w:t xml:space="preserve">   Humboldt    </w:t>
      </w:r>
      <w:r>
        <w:t xml:space="preserve">   Gentoo    </w:t>
      </w:r>
      <w:r>
        <w:t xml:space="preserve">   Fish    </w:t>
      </w:r>
      <w:r>
        <w:t xml:space="preserve">   Egg    </w:t>
      </w:r>
      <w:r>
        <w:t xml:space="preserve">   Dive    </w:t>
      </w:r>
      <w:r>
        <w:t xml:space="preserve">   Beak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 Word Search</dc:title>
  <dcterms:created xsi:type="dcterms:W3CDTF">2021-10-11T14:11:40Z</dcterms:created>
  <dcterms:modified xsi:type="dcterms:W3CDTF">2021-10-11T14:11:40Z</dcterms:modified>
</cp:coreProperties>
</file>