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Penguin Word 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wing    </w:t>
      </w:r>
      <w:r>
        <w:t xml:space="preserve">   white    </w:t>
      </w:r>
      <w:r>
        <w:t xml:space="preserve">   waddle    </w:t>
      </w:r>
      <w:r>
        <w:t xml:space="preserve">   tail    </w:t>
      </w:r>
      <w:r>
        <w:t xml:space="preserve">   swim    </w:t>
      </w:r>
      <w:r>
        <w:t xml:space="preserve">   snow    </w:t>
      </w:r>
      <w:r>
        <w:t xml:space="preserve">   slide    </w:t>
      </w:r>
      <w:r>
        <w:t xml:space="preserve">   ocean    </w:t>
      </w:r>
      <w:r>
        <w:t xml:space="preserve">   krill    </w:t>
      </w:r>
      <w:r>
        <w:t xml:space="preserve">   iceberg    </w:t>
      </w:r>
      <w:r>
        <w:t xml:space="preserve">   ice    </w:t>
      </w:r>
      <w:r>
        <w:t xml:space="preserve">   flippers    </w:t>
      </w:r>
      <w:r>
        <w:t xml:space="preserve">   feather    </w:t>
      </w:r>
      <w:r>
        <w:t xml:space="preserve">   egg    </w:t>
      </w:r>
      <w:r>
        <w:t xml:space="preserve">   diet    </w:t>
      </w:r>
      <w:r>
        <w:t xml:space="preserve">   cold    </w:t>
      </w:r>
      <w:r>
        <w:t xml:space="preserve">   chick    </w:t>
      </w:r>
      <w:r>
        <w:t xml:space="preserve">   black    </w:t>
      </w:r>
      <w:r>
        <w:t xml:space="preserve">   beak    </w:t>
      </w:r>
      <w:r>
        <w:t xml:space="preserve">   antartica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Penguin Word Search</dc:title>
  <dcterms:created xsi:type="dcterms:W3CDTF">2021-10-11T14:10:48Z</dcterms:created>
  <dcterms:modified xsi:type="dcterms:W3CDTF">2021-10-11T14:10:48Z</dcterms:modified>
</cp:coreProperties>
</file>