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Penguins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family    </w:t>
      </w:r>
      <w:r>
        <w:t xml:space="preserve">   slide    </w:t>
      </w:r>
      <w:r>
        <w:t xml:space="preserve">   waddle    </w:t>
      </w:r>
      <w:r>
        <w:t xml:space="preserve">   white    </w:t>
      </w:r>
      <w:r>
        <w:t xml:space="preserve">   webbed feet    </w:t>
      </w:r>
      <w:r>
        <w:t xml:space="preserve">   swim    </w:t>
      </w:r>
      <w:r>
        <w:t xml:space="preserve">   snow    </w:t>
      </w:r>
      <w:r>
        <w:t xml:space="preserve">   ice    </w:t>
      </w:r>
      <w:r>
        <w:t xml:space="preserve">   fish    </w:t>
      </w:r>
      <w:r>
        <w:t xml:space="preserve">   ocean    </w:t>
      </w:r>
      <w:r>
        <w:t xml:space="preserve">   feathers    </w:t>
      </w:r>
      <w:r>
        <w:t xml:space="preserve">   cold    </w:t>
      </w:r>
      <w:r>
        <w:t xml:space="preserve">   black    </w:t>
      </w:r>
      <w:r>
        <w:t xml:space="preserve">   beak    </w:t>
      </w:r>
      <w:r>
        <w:t xml:space="preserve">   antarctic    </w:t>
      </w:r>
      <w:r>
        <w:t xml:space="preserve">   incubate    </w:t>
      </w:r>
      <w:r>
        <w:t xml:space="preserve">   ice floe    </w:t>
      </w:r>
      <w:r>
        <w:t xml:space="preserve">   huddle    </w:t>
      </w:r>
      <w:r>
        <w:t xml:space="preserve">   hatch    </w:t>
      </w:r>
      <w:r>
        <w:t xml:space="preserve">   flippers    </w:t>
      </w:r>
      <w:r>
        <w:t xml:space="preserve">   penguin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Penguins</dc:title>
  <dcterms:created xsi:type="dcterms:W3CDTF">2021-10-11T14:11:49Z</dcterms:created>
  <dcterms:modified xsi:type="dcterms:W3CDTF">2021-10-11T14:11:49Z</dcterms:modified>
</cp:coreProperties>
</file>