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Penguins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Medium"/>
      </w:pPr>
      <w:r>
        <w:t xml:space="preserve">   Antarctica    </w:t>
      </w:r>
      <w:r>
        <w:t xml:space="preserve">   Australia    </w:t>
      </w:r>
      <w:r>
        <w:t xml:space="preserve">   beak    </w:t>
      </w:r>
      <w:r>
        <w:t xml:space="preserve">   bird    </w:t>
      </w:r>
      <w:r>
        <w:t xml:space="preserve">   blubber    </w:t>
      </w:r>
      <w:r>
        <w:t xml:space="preserve">   carnivores    </w:t>
      </w:r>
      <w:r>
        <w:t xml:space="preserve">   chicks    </w:t>
      </w:r>
      <w:r>
        <w:t xml:space="preserve">   emperor    </w:t>
      </w:r>
      <w:r>
        <w:t xml:space="preserve">   fairy    </w:t>
      </w:r>
      <w:r>
        <w:t xml:space="preserve">   fish    </w:t>
      </w:r>
      <w:r>
        <w:t xml:space="preserve">   flippers    </w:t>
      </w:r>
      <w:r>
        <w:t xml:space="preserve">   penguin    </w:t>
      </w:r>
      <w:r>
        <w:t xml:space="preserve">   swim    </w:t>
      </w:r>
      <w:r>
        <w:t xml:space="preserve">   tobogganing    </w:t>
      </w:r>
      <w:r>
        <w:t xml:space="preserve">   wedge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Penguins</dc:title>
  <dcterms:created xsi:type="dcterms:W3CDTF">2021-10-11T14:10:32Z</dcterms:created>
  <dcterms:modified xsi:type="dcterms:W3CDTF">2021-10-11T14:10:32Z</dcterms:modified>
</cp:coreProperties>
</file>